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D1F58">
      <w:pPr>
        <w:spacing w:after="0" w:line="240" w:lineRule="auto"/>
        <w:jc w:val="center"/>
        <w:rPr>
          <w:rFonts w:hint="eastAsia" w:ascii="仿宋" w:hAnsi="仿宋" w:eastAsia="仿宋" w:cs="仿宋"/>
          <w:b/>
          <w:color w:val="auto"/>
          <w:sz w:val="4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44"/>
          <w:lang w:val="en-US" w:eastAsia="zh-CN"/>
        </w:rPr>
        <w:t>齐齐哈尔医学院附属第二医院</w:t>
      </w:r>
    </w:p>
    <w:p w14:paraId="3D2A5455">
      <w:pPr>
        <w:spacing w:after="0" w:line="240" w:lineRule="auto"/>
        <w:jc w:val="center"/>
        <w:rPr>
          <w:rFonts w:hint="eastAsia" w:ascii="仿宋" w:hAnsi="仿宋" w:eastAsia="仿宋" w:cs="仿宋"/>
          <w:b/>
          <w:color w:val="auto"/>
          <w:sz w:val="44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auto"/>
          <w:sz w:val="44"/>
        </w:rPr>
        <w:t>市场调研报名表</w:t>
      </w:r>
    </w:p>
    <w:p w14:paraId="53DA933E">
      <w:pPr>
        <w:spacing w:after="0" w:line="240" w:lineRule="auto"/>
        <w:jc w:val="center"/>
        <w:rPr>
          <w:rFonts w:hint="eastAsia" w:ascii="仿宋" w:hAnsi="仿宋" w:eastAsia="仿宋" w:cs="仿宋"/>
          <w:b/>
          <w:color w:val="auto"/>
          <w:sz w:val="44"/>
        </w:rPr>
      </w:pP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835"/>
        <w:gridCol w:w="1701"/>
        <w:gridCol w:w="2835"/>
      </w:tblGrid>
      <w:tr w14:paraId="74373D98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18ABB565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调研项目名称</w:t>
            </w:r>
          </w:p>
        </w:tc>
        <w:tc>
          <w:tcPr>
            <w:tcW w:w="2835" w:type="dxa"/>
            <w:vAlign w:val="center"/>
          </w:tcPr>
          <w:p w14:paraId="1EEBF84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089FDBE5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调研编号</w:t>
            </w:r>
          </w:p>
        </w:tc>
        <w:tc>
          <w:tcPr>
            <w:tcW w:w="2835" w:type="dxa"/>
            <w:vAlign w:val="center"/>
          </w:tcPr>
          <w:p w14:paraId="42E9A6E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4B048D21">
      <w:pPr>
        <w:shd w:val="clear"/>
        <w:spacing w:after="80"/>
        <w:rPr>
          <w:color w:val="auto"/>
        </w:rPr>
      </w:pPr>
    </w:p>
    <w:p w14:paraId="2E43341F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填写说明</w:t>
      </w:r>
    </w:p>
    <w:p w14:paraId="1E2CEE51">
      <w:pPr>
        <w:shd w:val="clear"/>
        <w:spacing w:after="4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0"/>
        </w:rPr>
        <w:t>1. 本表由产品生产厂家或授权代理商填写，所有内容须真实有效，加</w:t>
      </w:r>
      <w:r>
        <w:rPr>
          <w:rFonts w:hint="eastAsia" w:ascii="宋体" w:hAnsi="宋体" w:eastAsia="宋体"/>
          <w:b w:val="0"/>
          <w:color w:val="auto"/>
          <w:sz w:val="20"/>
          <w:lang w:val="en-US" w:eastAsia="zh-CN"/>
        </w:rPr>
        <w:t>逐页</w:t>
      </w:r>
      <w:r>
        <w:rPr>
          <w:rFonts w:ascii="宋体" w:hAnsi="宋体" w:eastAsia="宋体"/>
          <w:b w:val="0"/>
          <w:color w:val="auto"/>
          <w:sz w:val="20"/>
        </w:rPr>
        <w:t>盖企业公章后提交。</w:t>
      </w:r>
    </w:p>
    <w:p w14:paraId="67F268B6">
      <w:pPr>
        <w:shd w:val="clear"/>
        <w:spacing w:after="4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0"/>
        </w:rPr>
        <w:t>2. 报价币种为人民币，含税、含运输、含安装调试。</w:t>
      </w:r>
    </w:p>
    <w:p w14:paraId="0F32E846">
      <w:pPr>
        <w:shd w:val="clear"/>
        <w:spacing w:after="4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0"/>
        </w:rPr>
        <w:t>3. 配套耗材请注明是否为通用耗材（即是否可使用其他品牌同规格产品替代）。</w:t>
      </w:r>
    </w:p>
    <w:p w14:paraId="677D26DE">
      <w:pPr>
        <w:shd w:val="clear"/>
        <w:spacing w:after="40" w:line="240" w:lineRule="auto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0"/>
        </w:rPr>
        <w:t>4. 如有选配件请逐项列明，不采购的填"无"。</w:t>
      </w:r>
    </w:p>
    <w:p w14:paraId="10A91161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01 </w:t>
      </w:r>
      <w:r>
        <w:rPr>
          <w:rFonts w:ascii="微软雅黑" w:hAnsi="微软雅黑" w:eastAsia="微软雅黑"/>
          <w:b/>
          <w:color w:val="auto"/>
          <w:sz w:val="26"/>
        </w:rPr>
        <w:t xml:space="preserve">  企业基本信息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2884"/>
        <w:gridCol w:w="1787"/>
        <w:gridCol w:w="2777"/>
      </w:tblGrid>
      <w:tr w14:paraId="09FAE53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685D61D9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企业名称</w:t>
            </w:r>
          </w:p>
        </w:tc>
        <w:tc>
          <w:tcPr>
            <w:tcW w:w="3118" w:type="dxa"/>
            <w:vAlign w:val="center"/>
          </w:tcPr>
          <w:p w14:paraId="3479FD4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72CDB371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统一社会信用代码</w:t>
            </w:r>
          </w:p>
        </w:tc>
        <w:tc>
          <w:tcPr>
            <w:tcW w:w="3118" w:type="dxa"/>
            <w:vAlign w:val="center"/>
          </w:tcPr>
          <w:p w14:paraId="1556B31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5FFA0D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6CD92B81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注册地址</w:t>
            </w:r>
          </w:p>
        </w:tc>
        <w:tc>
          <w:tcPr>
            <w:tcW w:w="3118" w:type="dxa"/>
            <w:vAlign w:val="center"/>
          </w:tcPr>
          <w:p w14:paraId="75A1B99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455C5B3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生产地址</w:t>
            </w:r>
          </w:p>
        </w:tc>
        <w:tc>
          <w:tcPr>
            <w:tcW w:w="3118" w:type="dxa"/>
            <w:vAlign w:val="center"/>
          </w:tcPr>
          <w:p w14:paraId="1FAEF3E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F8FA6B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75B9D58D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法定代表人</w:t>
            </w:r>
          </w:p>
        </w:tc>
        <w:tc>
          <w:tcPr>
            <w:tcW w:w="3118" w:type="dxa"/>
            <w:vAlign w:val="center"/>
          </w:tcPr>
          <w:p w14:paraId="6081E7F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46A7CDA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联系电话</w:t>
            </w:r>
          </w:p>
        </w:tc>
        <w:tc>
          <w:tcPr>
            <w:tcW w:w="3118" w:type="dxa"/>
            <w:vAlign w:val="center"/>
          </w:tcPr>
          <w:p w14:paraId="3F368A9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5D1F238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12CA6158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授权联系人</w:t>
            </w:r>
          </w:p>
        </w:tc>
        <w:tc>
          <w:tcPr>
            <w:tcW w:w="3118" w:type="dxa"/>
            <w:vAlign w:val="center"/>
          </w:tcPr>
          <w:p w14:paraId="6F3F0BB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0DBB3C28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联系电话</w:t>
            </w:r>
          </w:p>
        </w:tc>
        <w:tc>
          <w:tcPr>
            <w:tcW w:w="3118" w:type="dxa"/>
            <w:vAlign w:val="center"/>
          </w:tcPr>
          <w:p w14:paraId="7008570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1B03BB28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7D124E3F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电子邮箱</w:t>
            </w:r>
          </w:p>
        </w:tc>
        <w:tc>
          <w:tcPr>
            <w:tcW w:w="3118" w:type="dxa"/>
            <w:vAlign w:val="center"/>
          </w:tcPr>
          <w:p w14:paraId="7881020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58DF2105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传真</w:t>
            </w:r>
          </w:p>
        </w:tc>
        <w:tc>
          <w:tcPr>
            <w:tcW w:w="3118" w:type="dxa"/>
            <w:vAlign w:val="center"/>
          </w:tcPr>
          <w:p w14:paraId="1EB10E0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799B94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007DFFB0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医疗器械生产/经营许可证编号</w:t>
            </w:r>
          </w:p>
        </w:tc>
        <w:tc>
          <w:tcPr>
            <w:tcW w:w="3118" w:type="dxa"/>
            <w:vAlign w:val="center"/>
          </w:tcPr>
          <w:p w14:paraId="5AB5B7C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58A22962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许可证有效期</w:t>
            </w:r>
          </w:p>
        </w:tc>
        <w:tc>
          <w:tcPr>
            <w:tcW w:w="3118" w:type="dxa"/>
            <w:vAlign w:val="center"/>
          </w:tcPr>
          <w:p w14:paraId="074A3A7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6757E8D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36B9B056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企业性质</w:t>
            </w:r>
          </w:p>
        </w:tc>
        <w:tc>
          <w:tcPr>
            <w:tcW w:w="3118" w:type="dxa"/>
            <w:vAlign w:val="center"/>
          </w:tcPr>
          <w:p w14:paraId="4917B38B">
            <w:pPr>
              <w:shd w:val="clear"/>
              <w:spacing w:before="40" w:after="40"/>
              <w:jc w:val="left"/>
              <w:rPr>
                <w:rFonts w:ascii="宋体" w:hAnsi="宋体" w:eastAsia="宋体"/>
                <w:b w:val="0"/>
                <w:color w:val="auto"/>
                <w:sz w:val="21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□生产厂家  □代理商</w:t>
            </w:r>
          </w:p>
          <w:p w14:paraId="3A44777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（代理品牌：________）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495C8805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注册资本</w:t>
            </w:r>
          </w:p>
        </w:tc>
        <w:tc>
          <w:tcPr>
            <w:tcW w:w="3118" w:type="dxa"/>
            <w:vAlign w:val="center"/>
          </w:tcPr>
          <w:p w14:paraId="6514358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26B87587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15D1B6C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近三年同类设备销售业绩（台）</w:t>
            </w:r>
          </w:p>
        </w:tc>
        <w:tc>
          <w:tcPr>
            <w:tcW w:w="3118" w:type="dxa"/>
            <w:vAlign w:val="center"/>
          </w:tcPr>
          <w:p w14:paraId="685F329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553BA206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是否在本省设有售后办事处</w:t>
            </w:r>
          </w:p>
        </w:tc>
        <w:tc>
          <w:tcPr>
            <w:tcW w:w="3118" w:type="dxa"/>
            <w:vAlign w:val="center"/>
          </w:tcPr>
          <w:p w14:paraId="3601D81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□是  □否</w:t>
            </w:r>
          </w:p>
        </w:tc>
      </w:tr>
    </w:tbl>
    <w:p w14:paraId="4E17F2FA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02 </w:t>
      </w:r>
      <w:r>
        <w:rPr>
          <w:rFonts w:ascii="微软雅黑" w:hAnsi="微软雅黑" w:eastAsia="微软雅黑"/>
          <w:b/>
          <w:color w:val="auto"/>
          <w:sz w:val="26"/>
        </w:rPr>
        <w:t xml:space="preserve">  设备信息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2820"/>
        <w:gridCol w:w="1812"/>
        <w:gridCol w:w="2821"/>
      </w:tblGrid>
      <w:tr w14:paraId="1795FBE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73F8CC7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设备名称</w:t>
            </w:r>
          </w:p>
        </w:tc>
        <w:tc>
          <w:tcPr>
            <w:tcW w:w="3118" w:type="dxa"/>
            <w:vAlign w:val="center"/>
          </w:tcPr>
          <w:p w14:paraId="390D38B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0C6054A6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型号</w:t>
            </w:r>
          </w:p>
        </w:tc>
        <w:tc>
          <w:tcPr>
            <w:tcW w:w="3118" w:type="dxa"/>
            <w:vAlign w:val="center"/>
          </w:tcPr>
          <w:p w14:paraId="322C474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215ADA3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48E08411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医疗器械注册证编号</w:t>
            </w:r>
          </w:p>
        </w:tc>
        <w:tc>
          <w:tcPr>
            <w:tcW w:w="3118" w:type="dxa"/>
            <w:vAlign w:val="center"/>
          </w:tcPr>
          <w:p w14:paraId="7B6754E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1A9CAA6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注册证有效期</w:t>
            </w:r>
          </w:p>
        </w:tc>
        <w:tc>
          <w:tcPr>
            <w:tcW w:w="3118" w:type="dxa"/>
            <w:vAlign w:val="center"/>
          </w:tcPr>
          <w:p w14:paraId="05F098E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56DFAC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1A3EACC4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产地</w:t>
            </w:r>
          </w:p>
        </w:tc>
        <w:tc>
          <w:tcPr>
            <w:tcW w:w="3118" w:type="dxa"/>
            <w:vAlign w:val="center"/>
          </w:tcPr>
          <w:p w14:paraId="5D2AD1F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□国产  □进口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1C4D9AD9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设备重量</w:t>
            </w:r>
          </w:p>
        </w:tc>
        <w:tc>
          <w:tcPr>
            <w:tcW w:w="3118" w:type="dxa"/>
            <w:vAlign w:val="center"/>
          </w:tcPr>
          <w:p w14:paraId="579F6E5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F491A0B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557AB70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设备外形尺寸（长×宽×高）</w:t>
            </w:r>
          </w:p>
        </w:tc>
        <w:tc>
          <w:tcPr>
            <w:tcW w:w="3118" w:type="dxa"/>
            <w:vAlign w:val="center"/>
          </w:tcPr>
          <w:p w14:paraId="41A8553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22C14BF6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机房最小面积要求</w:t>
            </w:r>
          </w:p>
        </w:tc>
        <w:tc>
          <w:tcPr>
            <w:tcW w:w="3118" w:type="dxa"/>
            <w:vAlign w:val="center"/>
          </w:tcPr>
          <w:p w14:paraId="1BD4036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557C607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4944D05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电源要求</w:t>
            </w:r>
          </w:p>
        </w:tc>
        <w:tc>
          <w:tcPr>
            <w:tcW w:w="3118" w:type="dxa"/>
            <w:vAlign w:val="center"/>
          </w:tcPr>
          <w:p w14:paraId="1B82384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06BD2E1E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接地要求</w:t>
            </w:r>
          </w:p>
        </w:tc>
        <w:tc>
          <w:tcPr>
            <w:tcW w:w="3118" w:type="dxa"/>
            <w:vAlign w:val="center"/>
          </w:tcPr>
          <w:p w14:paraId="273B2BD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33536B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2FDCFDEF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核心功能配置</w:t>
            </w:r>
          </w:p>
        </w:tc>
        <w:tc>
          <w:tcPr>
            <w:tcW w:w="3118" w:type="dxa"/>
            <w:vAlign w:val="center"/>
          </w:tcPr>
          <w:p w14:paraId="1987FD3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548D2CE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是否含独立工作站</w:t>
            </w:r>
          </w:p>
        </w:tc>
        <w:tc>
          <w:tcPr>
            <w:tcW w:w="3118" w:type="dxa"/>
            <w:vAlign w:val="center"/>
          </w:tcPr>
          <w:p w14:paraId="15C69AD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□是  □否</w:t>
            </w:r>
          </w:p>
        </w:tc>
      </w:tr>
      <w:tr w14:paraId="6B75772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683D4FE8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关键技术参数</w:t>
            </w:r>
          </w:p>
        </w:tc>
        <w:tc>
          <w:tcPr>
            <w:tcW w:w="3118" w:type="dxa"/>
            <w:vAlign w:val="center"/>
          </w:tcPr>
          <w:p w14:paraId="11A649D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05DC79A2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设备上市时间</w:t>
            </w:r>
          </w:p>
        </w:tc>
        <w:tc>
          <w:tcPr>
            <w:tcW w:w="3118" w:type="dxa"/>
            <w:vAlign w:val="center"/>
          </w:tcPr>
          <w:p w14:paraId="64ECB86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802D7E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71F6EEE8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同型号国内用户数量</w:t>
            </w:r>
          </w:p>
        </w:tc>
        <w:tc>
          <w:tcPr>
            <w:tcW w:w="3118" w:type="dxa"/>
            <w:vAlign w:val="center"/>
          </w:tcPr>
          <w:p w14:paraId="475F626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616F28AB">
            <w:pPr>
              <w:shd w:val="clear"/>
              <w:spacing w:before="40" w:after="40"/>
              <w:jc w:val="left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是否提供试用/演示</w:t>
            </w:r>
            <w:r>
              <w:rPr>
                <w:rFonts w:hint="eastAsia" w:ascii="宋体" w:hAnsi="宋体" w:eastAsia="宋体"/>
                <w:b/>
                <w:color w:val="auto"/>
                <w:sz w:val="21"/>
                <w:lang w:val="en-US" w:eastAsia="zh-CN"/>
              </w:rPr>
              <w:t>机器</w:t>
            </w:r>
          </w:p>
        </w:tc>
        <w:tc>
          <w:tcPr>
            <w:tcW w:w="3118" w:type="dxa"/>
            <w:vAlign w:val="center"/>
          </w:tcPr>
          <w:p w14:paraId="058C4AEF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□是  □否</w:t>
            </w:r>
          </w:p>
        </w:tc>
      </w:tr>
    </w:tbl>
    <w:p w14:paraId="2C827D69">
      <w:pPr>
        <w:shd w:val="clear"/>
        <w:spacing w:before="120" w:after="80"/>
        <w:rPr>
          <w:color w:val="auto"/>
        </w:rPr>
      </w:pPr>
      <w:r>
        <w:rPr>
          <w:rFonts w:ascii="宋体" w:hAnsi="宋体" w:eastAsia="宋体"/>
          <w:b/>
          <w:color w:val="auto"/>
          <w:sz w:val="21"/>
        </w:rPr>
        <w:t>主要技术参数及功能特点简述：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5"/>
      </w:tblGrid>
      <w:tr w14:paraId="52BE7AF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5" w:type="dxa"/>
            <w:vAlign w:val="center"/>
          </w:tcPr>
          <w:p w14:paraId="5D582462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</w:p>
        </w:tc>
      </w:tr>
    </w:tbl>
    <w:p w14:paraId="0589D604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03 </w:t>
      </w:r>
      <w:r>
        <w:rPr>
          <w:rFonts w:ascii="微软雅黑" w:hAnsi="微软雅黑" w:eastAsia="微软雅黑"/>
          <w:b/>
          <w:color w:val="auto"/>
          <w:sz w:val="26"/>
        </w:rPr>
        <w:t xml:space="preserve">  报价信息</w:t>
      </w:r>
    </w:p>
    <w:p w14:paraId="44DEF599">
      <w:pPr>
        <w:shd w:val="clear"/>
        <w:spacing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（一）主机及标准配置报价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701"/>
        <w:gridCol w:w="2268"/>
        <w:gridCol w:w="2268"/>
      </w:tblGrid>
      <w:tr w14:paraId="32DB9D9F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F1F1F1" w:themeFill="background1" w:themeFillShade="F2"/>
            <w:vAlign w:val="center"/>
          </w:tcPr>
          <w:p w14:paraId="1E3EA81C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项目</w:t>
            </w:r>
          </w:p>
        </w:tc>
        <w:tc>
          <w:tcPr>
            <w:tcW w:w="1701" w:type="dxa"/>
            <w:shd w:val="clear" w:color="auto" w:fill="F1F1F1" w:themeFill="background1" w:themeFillShade="F2"/>
            <w:vAlign w:val="center"/>
          </w:tcPr>
          <w:p w14:paraId="6B38167A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数量</w:t>
            </w:r>
          </w:p>
        </w:tc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1890800F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单价（元）</w:t>
            </w:r>
          </w:p>
        </w:tc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3E238331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备注</w:t>
            </w:r>
          </w:p>
        </w:tc>
      </w:tr>
      <w:tr w14:paraId="2A9F907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16525AB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3AA0A8A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3AF5FA7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6E51433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397F5049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（二）标准配件清单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268"/>
        <w:gridCol w:w="1134"/>
        <w:gridCol w:w="2835"/>
      </w:tblGrid>
      <w:tr w14:paraId="627CC28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F1F1F1" w:themeFill="background1" w:themeFillShade="F2"/>
            <w:vAlign w:val="center"/>
          </w:tcPr>
          <w:p w14:paraId="27D4E317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配件名称</w:t>
            </w:r>
          </w:p>
        </w:tc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1C3EA1E9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规格型号</w:t>
            </w:r>
          </w:p>
        </w:tc>
        <w:tc>
          <w:tcPr>
            <w:tcW w:w="1134" w:type="dxa"/>
            <w:shd w:val="clear" w:color="auto" w:fill="F1F1F1" w:themeFill="background1" w:themeFillShade="F2"/>
            <w:vAlign w:val="center"/>
          </w:tcPr>
          <w:p w14:paraId="27FA1E8F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数量</w:t>
            </w:r>
          </w:p>
        </w:tc>
        <w:tc>
          <w:tcPr>
            <w:tcW w:w="2835" w:type="dxa"/>
            <w:shd w:val="clear" w:color="auto" w:fill="F1F1F1" w:themeFill="background1" w:themeFillShade="F2"/>
            <w:vAlign w:val="center"/>
          </w:tcPr>
          <w:p w14:paraId="17A5325C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备注</w:t>
            </w:r>
          </w:p>
        </w:tc>
      </w:tr>
      <w:tr w14:paraId="063FFBC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2C3B790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1B71990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69BA63E0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AD12E7D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335F7E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64ADBC8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7732671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0A0C541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A0BE92D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5E6C0E7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11DA70F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1FEBA00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371400E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0854ACA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2193981C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（三）选配件报价（如无可填"无"）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984"/>
        <w:gridCol w:w="1134"/>
        <w:gridCol w:w="1701"/>
        <w:gridCol w:w="1984"/>
      </w:tblGrid>
      <w:tr w14:paraId="24B848A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7F81BDEE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选配件名称</w:t>
            </w:r>
          </w:p>
        </w:tc>
        <w:tc>
          <w:tcPr>
            <w:tcW w:w="1984" w:type="dxa"/>
            <w:shd w:val="clear" w:color="auto" w:fill="F1F1F1" w:themeFill="background1" w:themeFillShade="F2"/>
            <w:vAlign w:val="center"/>
          </w:tcPr>
          <w:p w14:paraId="66902711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规格型号</w:t>
            </w:r>
          </w:p>
        </w:tc>
        <w:tc>
          <w:tcPr>
            <w:tcW w:w="1134" w:type="dxa"/>
            <w:shd w:val="clear" w:color="auto" w:fill="F1F1F1" w:themeFill="background1" w:themeFillShade="F2"/>
            <w:vAlign w:val="center"/>
          </w:tcPr>
          <w:p w14:paraId="0225C7A6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数量</w:t>
            </w:r>
          </w:p>
        </w:tc>
        <w:tc>
          <w:tcPr>
            <w:tcW w:w="1701" w:type="dxa"/>
            <w:shd w:val="clear" w:color="auto" w:fill="F1F1F1" w:themeFill="background1" w:themeFillShade="F2"/>
            <w:vAlign w:val="center"/>
          </w:tcPr>
          <w:p w14:paraId="5241CEDD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单价（元）</w:t>
            </w:r>
          </w:p>
        </w:tc>
        <w:tc>
          <w:tcPr>
            <w:tcW w:w="1984" w:type="dxa"/>
            <w:shd w:val="clear" w:color="auto" w:fill="F1F1F1" w:themeFill="background1" w:themeFillShade="F2"/>
            <w:vAlign w:val="center"/>
          </w:tcPr>
          <w:p w14:paraId="3CB6E013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是否必需</w:t>
            </w:r>
          </w:p>
        </w:tc>
      </w:tr>
      <w:tr w14:paraId="47DA5A8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234428B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4DB524B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3A9284B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008CA4D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6532961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A709A5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19A2192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25A4DE0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2C62B1C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66DFB17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752ABF8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25CC742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21E2C2B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3E3242C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64CDACC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7FF1481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7761533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71C922DC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（四）配套耗材信息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417"/>
        <w:gridCol w:w="1020"/>
        <w:gridCol w:w="1417"/>
        <w:gridCol w:w="1531"/>
        <w:gridCol w:w="1701"/>
      </w:tblGrid>
      <w:tr w14:paraId="6CFA1E6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1F1F1" w:themeFill="background1" w:themeFillShade="F2"/>
            <w:vAlign w:val="center"/>
          </w:tcPr>
          <w:p w14:paraId="410104F6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耗材名称</w:t>
            </w:r>
          </w:p>
        </w:tc>
        <w:tc>
          <w:tcPr>
            <w:tcW w:w="1417" w:type="dxa"/>
            <w:shd w:val="clear" w:color="auto" w:fill="F1F1F1" w:themeFill="background1" w:themeFillShade="F2"/>
            <w:vAlign w:val="center"/>
          </w:tcPr>
          <w:p w14:paraId="2C750067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规格型号</w:t>
            </w:r>
          </w:p>
        </w:tc>
        <w:tc>
          <w:tcPr>
            <w:tcW w:w="1020" w:type="dxa"/>
            <w:shd w:val="clear" w:color="auto" w:fill="F1F1F1" w:themeFill="background1" w:themeFillShade="F2"/>
            <w:vAlign w:val="center"/>
          </w:tcPr>
          <w:p w14:paraId="0C655932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单位</w:t>
            </w:r>
          </w:p>
        </w:tc>
        <w:tc>
          <w:tcPr>
            <w:tcW w:w="1417" w:type="dxa"/>
            <w:shd w:val="clear" w:color="auto" w:fill="F1F1F1" w:themeFill="background1" w:themeFillShade="F2"/>
            <w:vAlign w:val="center"/>
          </w:tcPr>
          <w:p w14:paraId="0D0B051F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单价（元）</w:t>
            </w:r>
          </w:p>
        </w:tc>
        <w:tc>
          <w:tcPr>
            <w:tcW w:w="1531" w:type="dxa"/>
            <w:shd w:val="clear" w:color="auto" w:fill="F1F1F1" w:themeFill="background1" w:themeFillShade="F2"/>
            <w:vAlign w:val="center"/>
          </w:tcPr>
          <w:p w14:paraId="66430939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是否通用耗材</w:t>
            </w:r>
          </w:p>
        </w:tc>
        <w:tc>
          <w:tcPr>
            <w:tcW w:w="1701" w:type="dxa"/>
            <w:shd w:val="clear" w:color="auto" w:fill="F1F1F1" w:themeFill="background1" w:themeFillShade="F2"/>
            <w:vAlign w:val="center"/>
          </w:tcPr>
          <w:p w14:paraId="08CCCFA5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年预估用量</w:t>
            </w:r>
          </w:p>
        </w:tc>
      </w:tr>
      <w:tr w14:paraId="06D496C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Align w:val="center"/>
          </w:tcPr>
          <w:p w14:paraId="701EDA8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059C176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020" w:type="dxa"/>
            <w:vAlign w:val="center"/>
          </w:tcPr>
          <w:p w14:paraId="5246AC9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38B15B50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44DCBF9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190219E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0CBAE8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Align w:val="center"/>
          </w:tcPr>
          <w:p w14:paraId="2409386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38024F8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020" w:type="dxa"/>
            <w:vAlign w:val="center"/>
          </w:tcPr>
          <w:p w14:paraId="1ABBE55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269F1CC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59FB100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55DD697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AB76F0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Align w:val="center"/>
          </w:tcPr>
          <w:p w14:paraId="3AA2D5D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7E27B5D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020" w:type="dxa"/>
            <w:vAlign w:val="center"/>
          </w:tcPr>
          <w:p w14:paraId="0D3713A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0BA863D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6FEBB09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091A06C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0292E30A">
      <w:pPr>
        <w:shd w:val="clear"/>
        <w:spacing w:after="80"/>
        <w:rPr>
          <w:color w:val="auto"/>
        </w:rPr>
      </w:pPr>
      <w:r>
        <w:rPr>
          <w:rFonts w:ascii="宋体" w:hAnsi="宋体" w:eastAsia="宋体"/>
          <w:b w:val="0"/>
          <w:color w:val="auto"/>
          <w:sz w:val="18"/>
        </w:rPr>
        <w:t>注："是否通用耗材"指该耗材是否可使用其他品牌同规格产品替代。</w:t>
      </w:r>
    </w:p>
    <w:p w14:paraId="1BE669BB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（五）费用汇总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4535"/>
      </w:tblGrid>
      <w:tr w14:paraId="178E9BD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</w:tblPrEx>
        <w:trPr>
          <w:jc w:val="center"/>
        </w:trPr>
        <w:tc>
          <w:tcPr>
            <w:tcW w:w="4535" w:type="dxa"/>
            <w:shd w:val="clear" w:color="auto" w:fill="F1F1F1" w:themeFill="background1" w:themeFillShade="F2"/>
            <w:vAlign w:val="center"/>
          </w:tcPr>
          <w:p w14:paraId="3F7B31EA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费用项目</w:t>
            </w:r>
          </w:p>
        </w:tc>
        <w:tc>
          <w:tcPr>
            <w:tcW w:w="4535" w:type="dxa"/>
            <w:shd w:val="clear" w:color="auto" w:fill="F1F1F1" w:themeFill="background1" w:themeFillShade="F2"/>
            <w:vAlign w:val="center"/>
          </w:tcPr>
          <w:p w14:paraId="37B4D3FE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金额（元）</w:t>
            </w:r>
          </w:p>
        </w:tc>
      </w:tr>
      <w:tr w14:paraId="33F2D70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278D6837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主机及标准配置</w:t>
            </w:r>
          </w:p>
        </w:tc>
        <w:tc>
          <w:tcPr>
            <w:tcW w:w="4535" w:type="dxa"/>
            <w:vAlign w:val="center"/>
          </w:tcPr>
          <w:p w14:paraId="459055D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354820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000EC97D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选配件合计</w:t>
            </w:r>
          </w:p>
        </w:tc>
        <w:tc>
          <w:tcPr>
            <w:tcW w:w="4535" w:type="dxa"/>
            <w:vAlign w:val="center"/>
          </w:tcPr>
          <w:p w14:paraId="75EEA57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5C6F4E2F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6813C8E4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安装调试费</w:t>
            </w:r>
          </w:p>
        </w:tc>
        <w:tc>
          <w:tcPr>
            <w:tcW w:w="4535" w:type="dxa"/>
            <w:vAlign w:val="center"/>
          </w:tcPr>
          <w:p w14:paraId="2BEBEDB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B96AA2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10B5D320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运输费（含卸货就位）</w:t>
            </w:r>
          </w:p>
        </w:tc>
        <w:tc>
          <w:tcPr>
            <w:tcW w:w="4535" w:type="dxa"/>
            <w:vAlign w:val="center"/>
          </w:tcPr>
          <w:p w14:paraId="0CF97C00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CD1309D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2F5FEDD4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培训费</w:t>
            </w:r>
          </w:p>
        </w:tc>
        <w:tc>
          <w:tcPr>
            <w:tcW w:w="4535" w:type="dxa"/>
            <w:vAlign w:val="center"/>
          </w:tcPr>
          <w:p w14:paraId="5D86CA5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44ADD3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shd w:val="clear" w:color="auto" w:fill="auto"/>
            <w:vAlign w:val="center"/>
          </w:tcPr>
          <w:p w14:paraId="12702C1C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合计总价（大写：　　　　　　　　元整）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05539859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3447FEF5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04 </w:t>
      </w:r>
      <w:r>
        <w:rPr>
          <w:rFonts w:ascii="微软雅黑" w:hAnsi="微软雅黑" w:eastAsia="微软雅黑"/>
          <w:b/>
          <w:color w:val="auto"/>
          <w:sz w:val="26"/>
        </w:rPr>
        <w:t xml:space="preserve">  售后服务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5669"/>
      </w:tblGrid>
      <w:tr w14:paraId="1623D86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03F0037E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原厂整机质保年限</w:t>
            </w:r>
          </w:p>
        </w:tc>
        <w:tc>
          <w:tcPr>
            <w:tcW w:w="5669" w:type="dxa"/>
            <w:vAlign w:val="center"/>
          </w:tcPr>
          <w:p w14:paraId="05CF2F1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2C4DE34B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24D9070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质保期内维修响应时间</w:t>
            </w:r>
          </w:p>
        </w:tc>
        <w:tc>
          <w:tcPr>
            <w:tcW w:w="5669" w:type="dxa"/>
            <w:vAlign w:val="center"/>
          </w:tcPr>
          <w:p w14:paraId="2B4CE0C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□2小时内  □4小时内  □24小时内  □其他：______</w:t>
            </w:r>
          </w:p>
        </w:tc>
      </w:tr>
      <w:tr w14:paraId="742016D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40283509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质保期内现场到达时间</w:t>
            </w:r>
          </w:p>
        </w:tc>
        <w:tc>
          <w:tcPr>
            <w:tcW w:w="5669" w:type="dxa"/>
            <w:vAlign w:val="center"/>
          </w:tcPr>
          <w:p w14:paraId="36B35E95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□24小时内  □48小时内  □其他：______</w:t>
            </w:r>
          </w:p>
        </w:tc>
      </w:tr>
      <w:tr w14:paraId="68DB266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10482FB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年巡检次数</w:t>
            </w:r>
          </w:p>
        </w:tc>
        <w:tc>
          <w:tcPr>
            <w:tcW w:w="5669" w:type="dxa"/>
            <w:vAlign w:val="center"/>
          </w:tcPr>
          <w:p w14:paraId="362A92CD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□2次  □4次  □其他：______</w:t>
            </w:r>
          </w:p>
        </w:tc>
      </w:tr>
      <w:tr w14:paraId="570BB66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6EF58D56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本省驻场维修工程师数量</w:t>
            </w:r>
          </w:p>
        </w:tc>
        <w:tc>
          <w:tcPr>
            <w:tcW w:w="5669" w:type="dxa"/>
            <w:vAlign w:val="center"/>
          </w:tcPr>
          <w:p w14:paraId="0377B26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623C31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03D565C4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是否设有备件库（地点）</w:t>
            </w:r>
          </w:p>
        </w:tc>
        <w:tc>
          <w:tcPr>
            <w:tcW w:w="5669" w:type="dxa"/>
            <w:vAlign w:val="center"/>
          </w:tcPr>
          <w:p w14:paraId="4D97006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EA42F5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7850D6C4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质保期后年维保费用</w:t>
            </w:r>
          </w:p>
        </w:tc>
        <w:tc>
          <w:tcPr>
            <w:tcW w:w="5669" w:type="dxa"/>
            <w:vAlign w:val="center"/>
          </w:tcPr>
          <w:p w14:paraId="5C74952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1C1106A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49CA9D5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设备预计使用年限</w:t>
            </w:r>
          </w:p>
        </w:tc>
        <w:tc>
          <w:tcPr>
            <w:tcW w:w="5669" w:type="dxa"/>
            <w:vAlign w:val="center"/>
          </w:tcPr>
          <w:p w14:paraId="2D25D7F9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016C3A9A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05 </w:t>
      </w:r>
      <w:r>
        <w:rPr>
          <w:rFonts w:ascii="微软雅黑" w:hAnsi="微软雅黑" w:eastAsia="微软雅黑"/>
          <w:b/>
          <w:color w:val="auto"/>
          <w:sz w:val="26"/>
        </w:rPr>
        <w:t xml:space="preserve">  用户名单及典型案例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1984"/>
        <w:gridCol w:w="1701"/>
        <w:gridCol w:w="2835"/>
      </w:tblGrid>
      <w:tr w14:paraId="1BE6485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</w:tblPrEx>
        <w:trPr>
          <w:jc w:val="center"/>
        </w:trPr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24B63AF0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用户单位名称</w:t>
            </w:r>
          </w:p>
        </w:tc>
        <w:tc>
          <w:tcPr>
            <w:tcW w:w="1984" w:type="dxa"/>
            <w:shd w:val="clear" w:color="auto" w:fill="F1F1F1" w:themeFill="background1" w:themeFillShade="F2"/>
            <w:vAlign w:val="center"/>
          </w:tcPr>
          <w:p w14:paraId="24D82821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设备型号</w:t>
            </w:r>
          </w:p>
        </w:tc>
        <w:tc>
          <w:tcPr>
            <w:tcW w:w="1701" w:type="dxa"/>
            <w:shd w:val="clear" w:color="auto" w:fill="F1F1F1" w:themeFill="background1" w:themeFillShade="F2"/>
            <w:vAlign w:val="center"/>
          </w:tcPr>
          <w:p w14:paraId="098E06F8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装机时间</w:t>
            </w:r>
          </w:p>
        </w:tc>
        <w:tc>
          <w:tcPr>
            <w:tcW w:w="2835" w:type="dxa"/>
            <w:shd w:val="clear" w:color="auto" w:fill="F1F1F1" w:themeFill="background1" w:themeFillShade="F2"/>
            <w:vAlign w:val="center"/>
          </w:tcPr>
          <w:p w14:paraId="7A5B0CB9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联系人及电话</w:t>
            </w:r>
          </w:p>
        </w:tc>
      </w:tr>
      <w:tr w14:paraId="469D45D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72E5D77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4968B37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101F670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3E94AA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EFD508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47A3100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61F9BB4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677B229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970869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0B59503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7E9C938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1FC1E8F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28BEE12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EB3BC3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700137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7A69036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4D10AC00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516DF73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5FBE420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0C218FC7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06 </w:t>
      </w:r>
      <w:r>
        <w:rPr>
          <w:rFonts w:ascii="微软雅黑" w:hAnsi="微软雅黑" w:eastAsia="微软雅黑"/>
          <w:b/>
          <w:color w:val="auto"/>
          <w:sz w:val="26"/>
        </w:rPr>
        <w:t xml:space="preserve">  企业声明</w:t>
      </w:r>
    </w:p>
    <w:p w14:paraId="38AEA5F7">
      <w:pPr>
        <w:shd w:val="clear"/>
        <w:spacing w:after="80"/>
        <w:rPr>
          <w:color w:val="auto"/>
        </w:rPr>
      </w:pPr>
      <w:r>
        <w:rPr>
          <w:rFonts w:ascii="宋体" w:hAnsi="宋体" w:eastAsia="宋体"/>
          <w:b/>
          <w:color w:val="auto"/>
          <w:sz w:val="21"/>
        </w:rPr>
        <w:t>本企业郑重声明：</w:t>
      </w:r>
    </w:p>
    <w:p w14:paraId="42659EF7">
      <w:pPr>
        <w:shd w:val="clear"/>
        <w:spacing w:after="6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1"/>
        </w:rPr>
        <w:t>1. 本表所填全部信息真实、准确、有效，如有虚假，愿承担相应法律责任。</w:t>
      </w:r>
    </w:p>
    <w:p w14:paraId="6FB25890">
      <w:pPr>
        <w:shd w:val="clear"/>
        <w:spacing w:after="6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1"/>
        </w:rPr>
        <w:t>2. 所投设备为合法合规产品，医疗器械注册证在有效期内。</w:t>
      </w:r>
    </w:p>
    <w:p w14:paraId="27A1ABAA">
      <w:pPr>
        <w:shd w:val="clear"/>
        <w:spacing w:after="6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1"/>
        </w:rPr>
        <w:t>3. 报价在本次调研有效期内有效。</w:t>
      </w:r>
    </w:p>
    <w:p w14:paraId="50AAF415">
      <w:pPr>
        <w:shd w:val="clear"/>
        <w:spacing w:after="6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1"/>
        </w:rPr>
        <w:t>4. 同意院方将本次调研所提供的信息用于采购方案制定，本次调研不构成采购承诺。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4535"/>
      </w:tblGrid>
      <w:tr w14:paraId="5F7DF4C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5CF5C87E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企业公章：</w:t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t>日期：    年  月  日</w:t>
            </w:r>
          </w:p>
        </w:tc>
        <w:tc>
          <w:tcPr>
            <w:tcW w:w="4535" w:type="dxa"/>
            <w:vAlign w:val="center"/>
          </w:tcPr>
          <w:p w14:paraId="709BA2E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法定代表人或授权代表签字：</w:t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t>日期：    年  月  日</w:t>
            </w:r>
          </w:p>
        </w:tc>
      </w:tr>
    </w:tbl>
    <w:p w14:paraId="11EBE746">
      <w:pPr>
        <w:spacing w:before="400"/>
        <w:jc w:val="center"/>
        <w:rPr>
          <w:color w:val="auto"/>
        </w:rPr>
      </w:pPr>
    </w:p>
    <w:sectPr>
      <w:footerReference r:id="rId5" w:type="default"/>
      <w:pgSz w:w="11906" w:h="16838"/>
      <w:pgMar w:top="1247" w:right="1417" w:bottom="1247" w:left="141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E795B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6ED379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6ED379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CA5A78"/>
    <w:rsid w:val="5019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405</Words>
  <Characters>418</Characters>
  <Lines>0</Lines>
  <Paragraphs>0</Paragraphs>
  <TotalTime>23</TotalTime>
  <ScaleCrop>false</ScaleCrop>
  <LinksUpToDate>false</LinksUpToDate>
  <CharactersWithSpaces>440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小明同学</cp:lastModifiedBy>
  <dcterms:modified xsi:type="dcterms:W3CDTF">2026-09-18T07:36:41Z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eyJoZGlkIjoiODkwMWE4MDI2NzU3ZmU0NjMzYjIyZDQ1ZmYxODMyNDQiLCJ1c2VySWQiOiI3MzQ1ODgwMDYifQ==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C4E738CE5E304789BB959A164D6521CA_12</vt:lpwstr>
  </property>
</Properties>
</file>